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9DD4CEA" w:rsidR="00A71E0B" w:rsidRPr="005B0FD6"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proofErr w:type="spellStart"/>
      <w:r w:rsidR="00A8430F" w:rsidRPr="005B0FD6">
        <w:rPr>
          <w:rFonts w:ascii="Sylfaen" w:hAnsi="Sylfaen" w:cs="Sylfaen"/>
          <w:b/>
          <w:sz w:val="28"/>
        </w:rPr>
        <w:t>ჯორჯიან</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FE3535">
        <w:rPr>
          <w:rFonts w:ascii="Sylfaen" w:hAnsi="Sylfaen" w:cs="Sylfaen"/>
          <w:b/>
          <w:sz w:val="28"/>
          <w:lang w:val="ka-GE"/>
        </w:rPr>
        <w:t>ერთ</w:t>
      </w:r>
      <w:r w:rsidR="005B0FD6">
        <w:rPr>
          <w:rFonts w:ascii="Sylfaen" w:hAnsi="Sylfaen" w:cs="Sylfaen"/>
          <w:b/>
          <w:sz w:val="28"/>
          <w:lang w:val="ka-GE"/>
        </w:rPr>
        <w:t xml:space="preserve"> ლოტად</w:t>
      </w:r>
    </w:p>
    <w:p w14:paraId="79791AEB" w14:textId="247D9F75" w:rsidR="00BC3ECD" w:rsidRPr="005B0FD6" w:rsidRDefault="005B0FD6" w:rsidP="00BC3ECD">
      <w:pPr>
        <w:spacing w:after="0" w:line="240" w:lineRule="auto"/>
        <w:jc w:val="center"/>
        <w:rPr>
          <w:rFonts w:ascii="Sylfaen" w:hAnsi="Sylfaen" w:cs="Sylfaen"/>
          <w:b/>
          <w:sz w:val="28"/>
          <w:lang w:val="ka-GE"/>
        </w:rPr>
      </w:pPr>
      <w:r w:rsidRPr="005B0FD6">
        <w:rPr>
          <w:rFonts w:ascii="Sylfaen" w:hAnsi="Sylfaen" w:cs="Sylfaen"/>
          <w:b/>
          <w:sz w:val="28"/>
        </w:rPr>
        <w:t>VAZ LADA 22329 (</w:t>
      </w:r>
      <w:r w:rsidRPr="005B0FD6">
        <w:rPr>
          <w:rFonts w:ascii="Sylfaen" w:hAnsi="Sylfaen" w:cs="Sylfaen"/>
          <w:b/>
          <w:sz w:val="28"/>
          <w:lang w:val="ka-GE"/>
        </w:rPr>
        <w:t>ნივა)-ების სათადარიგო ნაწილების შესყიდვა</w:t>
      </w:r>
      <w:r>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8169A97" w:rsidR="000353F8" w:rsidRDefault="005B0FD6" w:rsidP="000353F8">
      <w:pPr>
        <w:spacing w:after="0" w:line="240" w:lineRule="auto"/>
        <w:jc w:val="both"/>
        <w:rPr>
          <w:rFonts w:ascii="Sylfaen" w:hAnsi="Sylfaen" w:cs="Sylfaen"/>
          <w:b/>
          <w:bCs/>
        </w:rPr>
      </w:pPr>
      <w:r>
        <w:rPr>
          <w:rFonts w:ascii="Sylfaen" w:hAnsi="Sylfaen" w:cs="Sylfaen"/>
          <w:lang w:val="ka-GE"/>
        </w:rPr>
        <w:t xml:space="preserve">სათადარიგო ნაწილების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096DC9B0" w14:textId="7CB3AB99" w:rsidR="005B0FD6" w:rsidRPr="005B0FD6" w:rsidRDefault="00182320" w:rsidP="000353F8">
      <w:pPr>
        <w:spacing w:after="0" w:line="240" w:lineRule="auto"/>
        <w:jc w:val="both"/>
        <w:rPr>
          <w:rFonts w:ascii="Sylfaen" w:hAnsi="Sylfaen" w:cs="Sylfaen"/>
          <w:b/>
          <w:bCs/>
        </w:rPr>
      </w:pPr>
      <w:r>
        <w:rPr>
          <w:rFonts w:ascii="Sylfaen" w:hAnsi="Sylfaen" w:cs="Sylfaen"/>
          <w:b/>
          <w:bCs/>
          <w:lang w:val="ka-GE"/>
        </w:rPr>
        <w:t>ლოტი 1</w:t>
      </w:r>
      <w:r w:rsidR="005B0FD6">
        <w:rPr>
          <w:rFonts w:ascii="Sylfaen" w:hAnsi="Sylfaen" w:cs="Sylfaen"/>
          <w:b/>
          <w:bCs/>
          <w:lang w:val="ka-GE"/>
        </w:rPr>
        <w:t xml:space="preserve"> – </w:t>
      </w:r>
      <w:r w:rsidR="005B0FD6">
        <w:rPr>
          <w:rFonts w:ascii="Sylfaen" w:hAnsi="Sylfaen" w:cs="Sylfaen"/>
          <w:b/>
          <w:bCs/>
        </w:rPr>
        <w:t xml:space="preserve">VAZ LADA 232900 - </w:t>
      </w:r>
      <w:r w:rsidR="005B0FD6">
        <w:rPr>
          <w:rFonts w:ascii="Sylfaen" w:hAnsi="Sylfaen" w:cs="Sylfaen"/>
          <w:b/>
          <w:bCs/>
          <w:lang w:val="ka-GE"/>
        </w:rPr>
        <w:t xml:space="preserve">ნივა (ექსელში </w:t>
      </w:r>
      <w:r w:rsidR="00FE3535">
        <w:rPr>
          <w:rFonts w:ascii="Sylfaen" w:hAnsi="Sylfaen" w:cs="Sylfaen"/>
          <w:b/>
          <w:bCs/>
        </w:rPr>
        <w:t>Sheet 2</w:t>
      </w:r>
      <w:r w:rsidR="005B0FD6">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7E119F6F" w:rsidR="00B008AF" w:rsidRPr="00771D16" w:rsidRDefault="00EC42B0"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051E7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Link" ProgID="Excel.Sheet.12" ShapeID="_x0000_i1029" DrawAspect="Icon" r:id="rId10" UpdateMode="Always">
            <o:LinkType>EnhancedMetaFile</o:LinkType>
            <o:LockedField>false</o:LockedField>
            <o:FieldCodes>\f 0</o:FieldCodes>
          </o:OLEObject>
        </w:object>
      </w:r>
      <w:bookmarkStart w:id="0" w:name="_GoBack"/>
      <w:bookmarkEnd w:id="0"/>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1A9BD631" w14:textId="006C6AE6"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ბრენდის დასახელება</w:t>
      </w:r>
    </w:p>
    <w:p w14:paraId="5A4DA769" w14:textId="51C96F1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პროდუქტის წარმოშობის ქვეყანა</w:t>
      </w:r>
    </w:p>
    <w:p w14:paraId="37B86F1F" w14:textId="0A11184F"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პრუდუქტის ფასი დღგ-ეს ჩათვლით (ლარი)</w:t>
      </w:r>
    </w:p>
    <w:p w14:paraId="4CDE4BC4" w14:textId="5FC770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p>
    <w:p w14:paraId="013F2EE9" w14:textId="220D4119"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ნაშთით შემოთავაზებული რაოდენობა</w:t>
      </w:r>
    </w:p>
    <w:p w14:paraId="718730F9" w14:textId="0A95913E"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ნაშთიდან შემოთავაზებული რაოდენობის მოწოდების ვადა</w:t>
      </w:r>
    </w:p>
    <w:p w14:paraId="26F1A2AF" w14:textId="0C6119C8"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სრულად GWP-ის მიერ მოთხოვნილი რაოდენობის მოწოდების ვადა</w:t>
      </w:r>
    </w:p>
    <w:p w14:paraId="0426C76E" w14:textId="0942F6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p>
    <w:p w14:paraId="6902A1DC" w14:textId="4CB4F9A0" w:rsidR="005B0FD6" w:rsidRDefault="005B0FD6" w:rsidP="005B0FD6">
      <w:pPr>
        <w:rPr>
          <w:rFonts w:ascii="Sylfaen" w:hAnsi="Sylfaen" w:cs="Sylfaen"/>
          <w:b/>
          <w:color w:val="222222"/>
          <w:u w:val="single"/>
          <w:shd w:val="clear" w:color="auto" w:fill="FFFFFF"/>
          <w:lang w:val="ka-GE"/>
        </w:rPr>
      </w:pPr>
    </w:p>
    <w:p w14:paraId="60374DD7" w14:textId="4FDBBC54" w:rsidR="001B6A7C" w:rsidRPr="00FE3535" w:rsidRDefault="005B0FD6" w:rsidP="00FE3535">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hyperlink r:id="rId11"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2EDEC589" w14:textId="37764CD1"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მაღალი ხარისხის და უნდა ვრცელდებოდეს მასზე მინიმუმ 3 თვიანი საგარანტიო პერიოდი. დიდ პერიოდზე შემოთავაზებულ საგარნტიო პერიოდს მიენიჭება უპირატესობა</w:t>
      </w:r>
      <w:r>
        <w:rPr>
          <w:rFonts w:ascii="Sylfaen" w:hAnsi="Sylfaen" w:cs="Sylfaen"/>
          <w:lang w:val="ka-GE"/>
        </w:rPr>
        <w:t>. შემოთავაზებული</w:t>
      </w:r>
      <w:r w:rsidRPr="005B0FD6">
        <w:rPr>
          <w:rFonts w:ascii="Sylfaen" w:hAnsi="Sylfaen" w:cs="Sylfaen"/>
          <w:lang w:val="ka-GE"/>
        </w:rPr>
        <w:t xml:space="preserve"> </w:t>
      </w:r>
      <w:r w:rsidRPr="005B0FD6">
        <w:rPr>
          <w:rFonts w:ascii="Sylfaen" w:hAnsi="Sylfaen" w:cs="Sylfaen"/>
          <w:lang w:val="ka-GE"/>
        </w:rPr>
        <w:lastRenderedPageBreak/>
        <w:t>„საქონლის“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რისთვისაც განხორციელდა მისი შესყიდვა;</w:t>
      </w:r>
    </w:p>
    <w:p w14:paraId="3967922F" w14:textId="61682D56"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ახალი, არ უნდა იყოს ნამყოფი ექსპლუატაციაში</w:t>
      </w:r>
    </w:p>
    <w:p w14:paraId="3E396410" w14:textId="09F72300" w:rsidR="005B0FD6" w:rsidRP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პრეტედენმა ფასი უნდა დააფიქსიროს ლარში დღგ-ეს ჩათვლით</w:t>
      </w:r>
    </w:p>
    <w:p w14:paraId="3078897A" w14:textId="6577B17F" w:rsidR="00D6114D" w:rsidRPr="005B0FD6" w:rsidRDefault="005B0FD6" w:rsidP="005B0FD6">
      <w:pPr>
        <w:ind w:left="360"/>
        <w:rPr>
          <w:rFonts w:ascii="Sylfaen" w:hAnsi="Sylfaen" w:cs="Sylfaen"/>
          <w:lang w:val="ka-GE"/>
        </w:rPr>
      </w:pPr>
      <w:r>
        <w:rPr>
          <w:rFonts w:ascii="Sylfaen" w:hAnsi="Sylfaen" w:cs="Sylfaen"/>
          <w:lang w:val="ka-GE"/>
        </w:rPr>
        <w:t>-</w:t>
      </w:r>
      <w:r>
        <w:rPr>
          <w:rFonts w:ascii="Sylfaen" w:hAnsi="Sylfaen" w:cs="Sylfaen"/>
          <w:lang w:val="ka-GE"/>
        </w:rPr>
        <w:tab/>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19B8BF70"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B0FD6">
        <w:rPr>
          <w:rFonts w:ascii="Sylfaen" w:hAnsi="Sylfaen" w:cs="Sylfaen"/>
          <w:lang w:val="ka-GE"/>
        </w:rPr>
        <w:t>15</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lastRenderedPageBreak/>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lastRenderedPageBreak/>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5.75pt;height:48.75pt" o:ole="">
            <v:imagedata r:id="rId13" o:title=""/>
          </v:shape>
          <o:OLEObject Type="Embed" ProgID="Acrobat.Document.DC" ShapeID="_x0000_i1026" DrawAspect="Icon" ObjectID="_1738607262"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3ECEBC91" w14:textId="549FFC50" w:rsidR="00F95BAD" w:rsidRPr="00FE3535"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58D236C0" w14:textId="3DDCE3C2" w:rsidR="00237416" w:rsidRPr="00FE3535" w:rsidRDefault="00F95BAD" w:rsidP="00FE3535">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bookmarkStart w:id="1" w:name="_Toc454818556"/>
      <w:bookmarkEnd w:id="1"/>
    </w:p>
    <w:sectPr w:rsidR="00237416" w:rsidRPr="00FE3535"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DE929" w14:textId="77777777" w:rsidR="00124F52" w:rsidRDefault="00124F52" w:rsidP="007902EA">
      <w:pPr>
        <w:spacing w:after="0" w:line="240" w:lineRule="auto"/>
      </w:pPr>
      <w:r>
        <w:separator/>
      </w:r>
    </w:p>
  </w:endnote>
  <w:endnote w:type="continuationSeparator" w:id="0">
    <w:p w14:paraId="0A3C17E4" w14:textId="77777777" w:rsidR="00124F52" w:rsidRDefault="00124F5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9AC593F" w:rsidR="004A3BD8" w:rsidRDefault="004A3BD8">
        <w:pPr>
          <w:pStyle w:val="Footer"/>
          <w:jc w:val="right"/>
        </w:pPr>
        <w:r>
          <w:fldChar w:fldCharType="begin"/>
        </w:r>
        <w:r>
          <w:instrText xml:space="preserve"> PAGE   \* MERGEFORMAT </w:instrText>
        </w:r>
        <w:r>
          <w:fldChar w:fldCharType="separate"/>
        </w:r>
        <w:r w:rsidR="00EC42B0">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CD99B" w14:textId="77777777" w:rsidR="00124F52" w:rsidRDefault="00124F52" w:rsidP="007902EA">
      <w:pPr>
        <w:spacing w:after="0" w:line="240" w:lineRule="auto"/>
      </w:pPr>
      <w:r>
        <w:separator/>
      </w:r>
    </w:p>
  </w:footnote>
  <w:footnote w:type="continuationSeparator" w:id="0">
    <w:p w14:paraId="5E715E63" w14:textId="77777777" w:rsidR="00124F52" w:rsidRDefault="00124F5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
  </w:num>
  <w:num w:numId="4">
    <w:abstractNumId w:val="35"/>
  </w:num>
  <w:num w:numId="5">
    <w:abstractNumId w:val="15"/>
  </w:num>
  <w:num w:numId="6">
    <w:abstractNumId w:val="6"/>
  </w:num>
  <w:num w:numId="7">
    <w:abstractNumId w:val="5"/>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8"/>
  </w:num>
  <w:num w:numId="20">
    <w:abstractNumId w:val="3"/>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4"/>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7"/>
  </w:num>
  <w:num w:numId="37">
    <w:abstractNumId w:val="37"/>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464"/>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4F52"/>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320"/>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C42B0"/>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35"/>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22;&#4308;&#4316;&#4307;&#4308;&#4320;&#4312;%20&#4308;&#4320;&#4311;%20&#4314;&#4317;&#4322;&#4304;&#4307;%20-%20%20VAZ%20LADA%2022329%20(&#4316;&#4312;&#4309;&#4304;)-&#4308;&#4305;&#4312;&#4321;%20&#4321;&#4304;&#4311;&#4304;&#4307;&#4304;&#4320;&#4312;&#4306;&#4317;%20&#4316;&#4304;&#4332;&#4312;&#4314;&#4308;&#4305;&#4312;&#4321;%20&#4328;&#4308;&#4321;&#4327;&#4312;&#4307;&#4309;&#4304;&#4310;&#4308;\&#4306;&#4304;&#4316;&#4315;&#4308;&#4317;&#4320;&#4308;&#4305;&#4312;&#4311;&#4312;%20&#4322;&#4308;&#4316;&#4307;&#4308;&#4320;&#4312;\&#4307;&#4304;&#4316;&#4304;&#4320;&#4311;&#4312;%20N1%20-%20Annex%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A3B19-81C5-4AD3-9808-E0B23BACB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952</Words>
  <Characters>5430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14</cp:revision>
  <cp:lastPrinted>2015-07-27T06:36:00Z</cp:lastPrinted>
  <dcterms:created xsi:type="dcterms:W3CDTF">2021-04-08T14:29:00Z</dcterms:created>
  <dcterms:modified xsi:type="dcterms:W3CDTF">2023-02-22T17:41:00Z</dcterms:modified>
</cp:coreProperties>
</file>